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0" w:type="dxa"/>
        <w:tblLook w:val="0600" w:firstRow="0" w:lastRow="0" w:firstColumn="0" w:lastColumn="0" w:noHBand="1" w:noVBand="1"/>
      </w:tblPr>
      <w:tblGrid>
        <w:gridCol w:w="6930"/>
        <w:gridCol w:w="2060"/>
      </w:tblGrid>
      <w:tr w:rsidR="00E3286D" w:rsidRPr="00FA3EB3" w:rsidTr="00355DEE">
        <w:trPr>
          <w:trHeight w:val="1728"/>
        </w:trPr>
        <w:tc>
          <w:tcPr>
            <w:tcW w:w="6930" w:type="dxa"/>
            <w:vAlign w:val="center"/>
          </w:tcPr>
          <w:p w:rsidR="00E3286D" w:rsidRPr="00FA3EB3" w:rsidRDefault="009247A2" w:rsidP="00E3286D">
            <w:pPr>
              <w:pStyle w:val="Title"/>
            </w:pPr>
            <w:r>
              <w:t>Preliminary Event Form</w:t>
            </w:r>
          </w:p>
        </w:tc>
        <w:tc>
          <w:tcPr>
            <w:tcW w:w="2060" w:type="dxa"/>
            <w:vAlign w:val="center"/>
          </w:tcPr>
          <w:p w:rsidR="00E3286D" w:rsidRPr="00FA3EB3" w:rsidRDefault="009247A2" w:rsidP="00E3286D">
            <w:pPr>
              <w:spacing w:after="0"/>
              <w:jc w:val="right"/>
            </w:pPr>
            <w:r>
              <w:rPr>
                <w:noProof/>
              </w:rPr>
              <w:drawing>
                <wp:inline distT="0" distB="0" distL="0" distR="0" wp14:anchorId="276ADE00" wp14:editId="49D37A38">
                  <wp:extent cx="791845" cy="87249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SC_Logo_Vertical_Tagline_USE ON WHITE BACKGROUND.jpg"/>
                          <pic:cNvPicPr/>
                        </pic:nvPicPr>
                        <pic:blipFill>
                          <a:blip r:embed="rId10"/>
                          <a:stretch>
                            <a:fillRect/>
                          </a:stretch>
                        </pic:blipFill>
                        <pic:spPr>
                          <a:xfrm>
                            <a:off x="0" y="0"/>
                            <a:ext cx="791845" cy="872490"/>
                          </a:xfrm>
                          <a:prstGeom prst="rect">
                            <a:avLst/>
                          </a:prstGeom>
                        </pic:spPr>
                      </pic:pic>
                    </a:graphicData>
                  </a:graphic>
                </wp:inline>
              </w:drawing>
            </w:r>
          </w:p>
        </w:tc>
      </w:tr>
    </w:tbl>
    <w:p w:rsidR="00E3286D" w:rsidRPr="00FA3EB3" w:rsidRDefault="00E3286D" w:rsidP="003B49EC"/>
    <w:p w:rsidR="00912F35" w:rsidRPr="002F2D53" w:rsidRDefault="009247A2" w:rsidP="00912F35">
      <w:pPr>
        <w:pStyle w:val="Heading1"/>
        <w:rPr>
          <w:rFonts w:ascii="Calibri" w:hAnsi="Calibri" w:cs="Calibri"/>
          <w:sz w:val="22"/>
          <w:szCs w:val="22"/>
        </w:rPr>
      </w:pPr>
      <w:r w:rsidRPr="002F2D53">
        <w:rPr>
          <w:rFonts w:ascii="Calibri" w:hAnsi="Calibri" w:cs="Calibri"/>
          <w:sz w:val="22"/>
          <w:szCs w:val="22"/>
        </w:rPr>
        <w:t>Information</w:t>
      </w:r>
    </w:p>
    <w:p w:rsidR="00912F35" w:rsidRPr="002F2D53" w:rsidRDefault="009247A2" w:rsidP="009247A2">
      <w:pPr>
        <w:pStyle w:val="Default"/>
        <w:rPr>
          <w:rFonts w:ascii="Calibri" w:hAnsi="Calibri" w:cs="Calibri"/>
          <w:sz w:val="22"/>
          <w:szCs w:val="22"/>
        </w:rPr>
      </w:pPr>
      <w:r w:rsidRPr="002F2D53">
        <w:rPr>
          <w:rFonts w:ascii="Calibri" w:hAnsi="Calibri" w:cs="Calibri"/>
          <w:sz w:val="22"/>
          <w:szCs w:val="22"/>
        </w:rPr>
        <w:t>An event is classified as anything that takes place on council owned or managed land, or public land and is open to the public (ticketed or free). To host an event on Council owned or managed land, you must submit an Event Application form, along with supporting documentation to Council at least twelve (12) weeks prior to your event</w:t>
      </w:r>
      <w:r w:rsidR="009F2A54">
        <w:rPr>
          <w:rFonts w:ascii="Calibri" w:hAnsi="Calibri" w:cs="Calibri"/>
          <w:sz w:val="22"/>
          <w:szCs w:val="22"/>
        </w:rPr>
        <w:t xml:space="preserve"> (unless your event impacts a road where the application must be received sixteen {16} weeks ahead)</w:t>
      </w:r>
      <w:r w:rsidRPr="002F2D53">
        <w:rPr>
          <w:rFonts w:ascii="Calibri" w:hAnsi="Calibri" w:cs="Calibri"/>
          <w:sz w:val="22"/>
          <w:szCs w:val="22"/>
        </w:rPr>
        <w:t xml:space="preserve">. If you’re asking Council for financial or In-Kind Support for your event you must make application during Council’s two Funding Round periods; opening 1 March and closing 15 April, and opening 1 August and closing 15 September each year. </w:t>
      </w:r>
    </w:p>
    <w:p w:rsidR="00FD35A6" w:rsidRPr="002F2D53" w:rsidRDefault="009247A2" w:rsidP="00FD35A6">
      <w:pPr>
        <w:pStyle w:val="Heading1"/>
        <w:rPr>
          <w:rFonts w:ascii="Calibri" w:hAnsi="Calibri" w:cs="Calibri"/>
          <w:sz w:val="22"/>
          <w:szCs w:val="22"/>
        </w:rPr>
      </w:pPr>
      <w:r w:rsidRPr="002F2D53">
        <w:rPr>
          <w:rFonts w:ascii="Calibri" w:hAnsi="Calibri" w:cs="Calibri"/>
          <w:sz w:val="22"/>
          <w:szCs w:val="22"/>
        </w:rPr>
        <w:t>Event Details</w:t>
      </w:r>
    </w:p>
    <w:tbl>
      <w:tblPr>
        <w:tblStyle w:val="TableGrid"/>
        <w:tblW w:w="0" w:type="auto"/>
        <w:tblLook w:val="04A0" w:firstRow="1" w:lastRow="0" w:firstColumn="1" w:lastColumn="0" w:noHBand="0" w:noVBand="1"/>
      </w:tblPr>
      <w:tblGrid>
        <w:gridCol w:w="5415"/>
        <w:gridCol w:w="5375"/>
      </w:tblGrid>
      <w:tr w:rsidR="009247A2" w:rsidRPr="002F2D53" w:rsidTr="009247A2">
        <w:tc>
          <w:tcPr>
            <w:tcW w:w="5395" w:type="dxa"/>
          </w:tcPr>
          <w:p w:rsidR="009247A2" w:rsidRPr="002F2D53" w:rsidRDefault="009247A2" w:rsidP="009247A2">
            <w:pPr>
              <w:rPr>
                <w:rFonts w:ascii="Calibri" w:hAnsi="Calibri" w:cs="Calibri"/>
              </w:rPr>
            </w:pPr>
            <w:r w:rsidRPr="002F2D53">
              <w:rPr>
                <w:rFonts w:ascii="Calibri" w:hAnsi="Calibri" w:cs="Calibri"/>
              </w:rPr>
              <w:t>Name of Event:</w:t>
            </w:r>
          </w:p>
        </w:tc>
        <w:tc>
          <w:tcPr>
            <w:tcW w:w="5395" w:type="dxa"/>
          </w:tcPr>
          <w:p w:rsidR="009247A2" w:rsidRPr="002F2D53" w:rsidRDefault="009247A2" w:rsidP="009247A2">
            <w:pPr>
              <w:rPr>
                <w:rFonts w:ascii="Calibri" w:hAnsi="Calibri" w:cs="Calibri"/>
              </w:rPr>
            </w:pPr>
            <w:r w:rsidRPr="002F2D53">
              <w:rPr>
                <w:rFonts w:ascii="Calibri" w:hAnsi="Calibri" w:cs="Calibri"/>
              </w:rPr>
              <w:t>Date:</w:t>
            </w:r>
          </w:p>
          <w:p w:rsidR="009247A2" w:rsidRPr="002F2D53" w:rsidRDefault="009247A2" w:rsidP="009247A2">
            <w:pPr>
              <w:rPr>
                <w:rFonts w:ascii="Calibri" w:hAnsi="Calibri" w:cs="Calibri"/>
              </w:rPr>
            </w:pPr>
          </w:p>
        </w:tc>
      </w:tr>
      <w:tr w:rsidR="009247A2" w:rsidRPr="002F2D53" w:rsidTr="009247A2">
        <w:tc>
          <w:tcPr>
            <w:tcW w:w="5395" w:type="dxa"/>
          </w:tcPr>
          <w:p w:rsidR="009247A2" w:rsidRPr="002F2D53" w:rsidRDefault="009247A2" w:rsidP="009247A2">
            <w:pPr>
              <w:rPr>
                <w:rFonts w:ascii="Calibri" w:hAnsi="Calibri" w:cs="Calibri"/>
              </w:rPr>
            </w:pPr>
            <w:r w:rsidRPr="002F2D53">
              <w:rPr>
                <w:rFonts w:ascii="Calibri" w:hAnsi="Calibri" w:cs="Calibri"/>
              </w:rPr>
              <w:t>Location:</w:t>
            </w:r>
          </w:p>
        </w:tc>
        <w:tc>
          <w:tcPr>
            <w:tcW w:w="5395" w:type="dxa"/>
          </w:tcPr>
          <w:p w:rsidR="009247A2" w:rsidRPr="002F2D53" w:rsidRDefault="009247A2" w:rsidP="009247A2">
            <w:pPr>
              <w:rPr>
                <w:rFonts w:ascii="Calibri" w:hAnsi="Calibri" w:cs="Calibri"/>
              </w:rPr>
            </w:pPr>
            <w:r w:rsidRPr="002F2D53">
              <w:rPr>
                <w:rFonts w:ascii="Calibri" w:hAnsi="Calibri" w:cs="Calibri"/>
              </w:rPr>
              <w:t>Time:</w:t>
            </w:r>
          </w:p>
          <w:p w:rsidR="009247A2" w:rsidRPr="002F2D53" w:rsidRDefault="009247A2" w:rsidP="009247A2">
            <w:pPr>
              <w:rPr>
                <w:rFonts w:ascii="Calibri" w:hAnsi="Calibri" w:cs="Calibri"/>
              </w:rPr>
            </w:pPr>
          </w:p>
        </w:tc>
      </w:tr>
      <w:tr w:rsidR="009247A2" w:rsidRPr="002F2D53" w:rsidTr="009247A2">
        <w:tc>
          <w:tcPr>
            <w:tcW w:w="5395" w:type="dxa"/>
          </w:tcPr>
          <w:p w:rsidR="009247A2" w:rsidRPr="002F2D53" w:rsidRDefault="009247A2" w:rsidP="009247A2">
            <w:pPr>
              <w:rPr>
                <w:rFonts w:ascii="Calibri" w:hAnsi="Calibri" w:cs="Calibri"/>
              </w:rPr>
            </w:pPr>
            <w:r w:rsidRPr="002F2D53">
              <w:rPr>
                <w:rFonts w:ascii="Calibri" w:hAnsi="Calibri" w:cs="Calibri"/>
              </w:rPr>
              <w:t xml:space="preserve">Event </w:t>
            </w:r>
            <w:proofErr w:type="spellStart"/>
            <w:r w:rsidRPr="002F2D53">
              <w:rPr>
                <w:rFonts w:ascii="Calibri" w:hAnsi="Calibri" w:cs="Calibri"/>
              </w:rPr>
              <w:t>Organiser</w:t>
            </w:r>
            <w:proofErr w:type="spellEnd"/>
            <w:r w:rsidRPr="002F2D53">
              <w:rPr>
                <w:rFonts w:ascii="Calibri" w:hAnsi="Calibri" w:cs="Calibri"/>
              </w:rPr>
              <w:t>:</w:t>
            </w:r>
          </w:p>
          <w:p w:rsidR="009247A2" w:rsidRPr="002F2D53" w:rsidRDefault="009247A2" w:rsidP="009247A2">
            <w:pPr>
              <w:rPr>
                <w:rFonts w:ascii="Calibri" w:hAnsi="Calibri" w:cs="Calibri"/>
              </w:rPr>
            </w:pPr>
          </w:p>
        </w:tc>
        <w:tc>
          <w:tcPr>
            <w:tcW w:w="5395" w:type="dxa"/>
          </w:tcPr>
          <w:p w:rsidR="009247A2" w:rsidRPr="002F2D53" w:rsidRDefault="009247A2" w:rsidP="009247A2">
            <w:pPr>
              <w:rPr>
                <w:rFonts w:ascii="Calibri" w:hAnsi="Calibri" w:cs="Calibri"/>
              </w:rPr>
            </w:pPr>
            <w:r w:rsidRPr="002F2D53">
              <w:rPr>
                <w:rFonts w:ascii="Calibri" w:hAnsi="Calibri" w:cs="Calibri"/>
              </w:rPr>
              <w:t>Expected Numbers:</w:t>
            </w:r>
          </w:p>
        </w:tc>
      </w:tr>
      <w:tr w:rsidR="009247A2" w:rsidRPr="002F2D53" w:rsidTr="009247A2">
        <w:tc>
          <w:tcPr>
            <w:tcW w:w="10790" w:type="dxa"/>
            <w:gridSpan w:val="2"/>
          </w:tcPr>
          <w:p w:rsidR="009247A2" w:rsidRPr="002F2D53" w:rsidRDefault="009247A2" w:rsidP="009247A2">
            <w:pPr>
              <w:rPr>
                <w:rFonts w:ascii="Calibri" w:hAnsi="Calibri" w:cs="Calibri"/>
              </w:rPr>
            </w:pPr>
            <w:r w:rsidRPr="002F2D53">
              <w:rPr>
                <w:rFonts w:ascii="Calibri" w:hAnsi="Calibri" w:cs="Calibri"/>
              </w:rPr>
              <w:t>Type of Event:</w:t>
            </w:r>
          </w:p>
          <w:p w:rsidR="009247A2" w:rsidRPr="002F2D53" w:rsidRDefault="009247A2" w:rsidP="009247A2">
            <w:pPr>
              <w:rPr>
                <w:rFonts w:ascii="Calibri" w:hAnsi="Calibri" w:cs="Calibri"/>
              </w:rPr>
            </w:pPr>
          </w:p>
        </w:tc>
      </w:tr>
      <w:tr w:rsidR="009247A2" w:rsidRPr="002F2D53" w:rsidTr="009247A2">
        <w:tc>
          <w:tcPr>
            <w:tcW w:w="10790" w:type="dxa"/>
            <w:gridSpan w:val="2"/>
          </w:tcPr>
          <w:p w:rsidR="00912F35" w:rsidRPr="002F2D53" w:rsidRDefault="009247A2" w:rsidP="009247A2">
            <w:pPr>
              <w:rPr>
                <w:rFonts w:ascii="Calibri" w:hAnsi="Calibri" w:cs="Calibri"/>
              </w:rPr>
            </w:pPr>
            <w:r w:rsidRPr="002F2D53">
              <w:rPr>
                <w:rFonts w:ascii="Calibri" w:hAnsi="Calibri" w:cs="Calibri"/>
              </w:rPr>
              <w:t>Provide a brief description of the event:</w:t>
            </w:r>
          </w:p>
          <w:p w:rsidR="009247A2" w:rsidRPr="002F2D53" w:rsidRDefault="00912F35" w:rsidP="009247A2">
            <w:pPr>
              <w:rPr>
                <w:rFonts w:ascii="Calibri" w:hAnsi="Calibri" w:cs="Calibri"/>
              </w:rPr>
            </w:pPr>
            <w:r w:rsidRPr="002F2D53">
              <w:rPr>
                <w:rFonts w:ascii="Calibri" w:hAnsi="Calibri" w:cs="Calibri"/>
              </w:rPr>
              <w:t>…………………………………………………………………………………………………………………………………………………………………………………………………………………………………………………………………………………………………………………………………………………………………………………………………………………………………………………………………………………………………………………………………………………………………………………………………………………………………………………………………………………………………………………………………………………………………………………………………………………………………………………………………………………………………………………………………………………………………………………………………………………………………………………………………………………………………………………………………………………………………………………………………………………………………………</w:t>
            </w:r>
          </w:p>
          <w:p w:rsidR="009247A2" w:rsidRPr="002F2D53" w:rsidRDefault="009247A2" w:rsidP="009247A2">
            <w:pPr>
              <w:rPr>
                <w:rFonts w:ascii="Calibri" w:hAnsi="Calibri" w:cs="Calibri"/>
              </w:rPr>
            </w:pPr>
          </w:p>
        </w:tc>
      </w:tr>
      <w:tr w:rsidR="009247A2" w:rsidRPr="002F2D53" w:rsidTr="009247A2">
        <w:tc>
          <w:tcPr>
            <w:tcW w:w="10790" w:type="dxa"/>
            <w:gridSpan w:val="2"/>
          </w:tcPr>
          <w:p w:rsidR="009247A2" w:rsidRPr="002F2D53" w:rsidRDefault="00912F35" w:rsidP="009247A2">
            <w:pPr>
              <w:rPr>
                <w:rFonts w:ascii="Calibri" w:hAnsi="Calibri" w:cs="Calibri"/>
              </w:rPr>
            </w:pPr>
            <w:r w:rsidRPr="002F2D53">
              <w:rPr>
                <w:rFonts w:ascii="Calibri" w:hAnsi="Calibri" w:cs="Calibri"/>
              </w:rPr>
              <w:t xml:space="preserve">What is the aim </w:t>
            </w:r>
            <w:r w:rsidR="009F2A54">
              <w:rPr>
                <w:rFonts w:ascii="Calibri" w:hAnsi="Calibri" w:cs="Calibri"/>
              </w:rPr>
              <w:t xml:space="preserve">or </w:t>
            </w:r>
            <w:r w:rsidRPr="002F2D53">
              <w:rPr>
                <w:rFonts w:ascii="Calibri" w:hAnsi="Calibri" w:cs="Calibri"/>
              </w:rPr>
              <w:t>purpose of the event:</w:t>
            </w:r>
          </w:p>
          <w:p w:rsidR="00912F35" w:rsidRPr="002F2D53" w:rsidRDefault="00912F35" w:rsidP="00912F35">
            <w:pPr>
              <w:rPr>
                <w:rFonts w:ascii="Calibri" w:hAnsi="Calibri" w:cs="Calibri"/>
              </w:rPr>
            </w:pPr>
            <w:r w:rsidRPr="002F2D53">
              <w:rPr>
                <w:rFonts w:ascii="Calibri" w:hAnsi="Calibri" w:cs="Calibri"/>
              </w:rPr>
              <w:t>………………………………………………………………………………………………………………………………………………………………………………………………………………………………………………………………………………………………………………………………………………………………………………………………………………………………………………………………………………………………………………………………………………………………………………………………………………………………………………………………………………………………………………………………………………………………………………………………………………………………………………………………………………………………………………………………………………………………………………………………………………………………………………………………………………………………………………………………………………………………………………………………………………………………………….</w:t>
            </w:r>
          </w:p>
          <w:p w:rsidR="00912F35" w:rsidRPr="002F2D53" w:rsidRDefault="00912F35" w:rsidP="009247A2">
            <w:pPr>
              <w:rPr>
                <w:rFonts w:ascii="Calibri" w:hAnsi="Calibri" w:cs="Calibri"/>
              </w:rPr>
            </w:pPr>
          </w:p>
        </w:tc>
      </w:tr>
      <w:tr w:rsidR="00912F35" w:rsidRPr="002F2D53" w:rsidTr="009247A2">
        <w:tc>
          <w:tcPr>
            <w:tcW w:w="10790" w:type="dxa"/>
            <w:gridSpan w:val="2"/>
          </w:tcPr>
          <w:p w:rsidR="00912F35" w:rsidRPr="002F2D53" w:rsidRDefault="00912F35" w:rsidP="009247A2">
            <w:pPr>
              <w:rPr>
                <w:rFonts w:ascii="Calibri" w:hAnsi="Calibri" w:cs="Calibri"/>
              </w:rPr>
            </w:pPr>
            <w:r w:rsidRPr="002F2D53">
              <w:rPr>
                <w:rFonts w:ascii="Calibri" w:hAnsi="Calibri" w:cs="Calibri"/>
              </w:rPr>
              <w:t>Describe the benefits your event will deliver to the local community:</w:t>
            </w:r>
          </w:p>
          <w:p w:rsidR="00912F35" w:rsidRPr="002F2D53" w:rsidRDefault="00912F35" w:rsidP="009247A2">
            <w:pPr>
              <w:rPr>
                <w:rFonts w:ascii="Calibri" w:hAnsi="Calibri" w:cs="Calibri"/>
              </w:rPr>
            </w:pPr>
            <w:r w:rsidRPr="002F2D53">
              <w:rPr>
                <w:rFonts w:ascii="Calibri" w:hAnsi="Calibri" w:cs="Calibri"/>
              </w:rPr>
              <w:t>………………………………………………………………………………………………………………………………………………………………………………………………………………………………………………………………………………………………………………………………………………………………………………………………………………………………………………………………………………………………………………………………………………………………………………………………………………………………………………………………………………………………………………………………………………………………………………………………………………………………………………………………………………………………………………………………………………………………………………………………………………………………………………………………………………………………………………………………………………………………………………………………………………………………………</w:t>
            </w:r>
          </w:p>
          <w:p w:rsidR="00912F35" w:rsidRPr="002F2D53" w:rsidRDefault="00912F35" w:rsidP="009247A2">
            <w:pPr>
              <w:rPr>
                <w:rFonts w:ascii="Calibri" w:hAnsi="Calibri" w:cs="Calibri"/>
              </w:rPr>
            </w:pPr>
          </w:p>
          <w:p w:rsidR="00912F35" w:rsidRPr="002F2D53" w:rsidRDefault="00912F35" w:rsidP="009247A2">
            <w:pPr>
              <w:rPr>
                <w:rFonts w:ascii="Calibri" w:hAnsi="Calibri" w:cs="Calibri"/>
              </w:rPr>
            </w:pPr>
          </w:p>
        </w:tc>
      </w:tr>
    </w:tbl>
    <w:p w:rsidR="009247A2" w:rsidRPr="002F2D53" w:rsidRDefault="009247A2" w:rsidP="009247A2">
      <w:pPr>
        <w:rPr>
          <w:rFonts w:ascii="Calibri" w:hAnsi="Calibri" w:cs="Calibri"/>
        </w:rPr>
      </w:pPr>
    </w:p>
    <w:p w:rsidR="00912F35" w:rsidRPr="002F2D53" w:rsidRDefault="00912F35" w:rsidP="009247A2">
      <w:pPr>
        <w:rPr>
          <w:rFonts w:ascii="Calibri" w:hAnsi="Calibri" w:cs="Calibri"/>
        </w:rPr>
      </w:pPr>
    </w:p>
    <w:p w:rsidR="00912F35" w:rsidRPr="002F2D53" w:rsidRDefault="00912F35" w:rsidP="009247A2">
      <w:pPr>
        <w:rPr>
          <w:rFonts w:ascii="Calibri" w:hAnsi="Calibri" w:cs="Calibri"/>
        </w:rPr>
      </w:pPr>
    </w:p>
    <w:p w:rsidR="00912F35" w:rsidRPr="002F2D53" w:rsidRDefault="00912F35" w:rsidP="009247A2">
      <w:pPr>
        <w:rPr>
          <w:rFonts w:ascii="Calibri" w:hAnsi="Calibri" w:cs="Calibri"/>
        </w:rPr>
      </w:pPr>
    </w:p>
    <w:p w:rsidR="00912F35" w:rsidRPr="002F2D53" w:rsidRDefault="00912F35" w:rsidP="00912F35">
      <w:pPr>
        <w:pStyle w:val="Heading1"/>
        <w:rPr>
          <w:rFonts w:ascii="Calibri" w:hAnsi="Calibri" w:cs="Calibri"/>
          <w:sz w:val="22"/>
          <w:szCs w:val="22"/>
        </w:rPr>
      </w:pPr>
      <w:r w:rsidRPr="002F2D53">
        <w:rPr>
          <w:rFonts w:ascii="Calibri" w:hAnsi="Calibri" w:cs="Calibri"/>
          <w:sz w:val="22"/>
          <w:szCs w:val="22"/>
        </w:rPr>
        <w:t>Council Involvement</w:t>
      </w:r>
    </w:p>
    <w:tbl>
      <w:tblPr>
        <w:tblStyle w:val="TableGrid"/>
        <w:tblW w:w="0" w:type="auto"/>
        <w:tblLook w:val="04A0" w:firstRow="1" w:lastRow="0" w:firstColumn="1" w:lastColumn="0" w:noHBand="0" w:noVBand="1"/>
      </w:tblPr>
      <w:tblGrid>
        <w:gridCol w:w="10790"/>
      </w:tblGrid>
      <w:tr w:rsidR="00912F35" w:rsidRPr="002F2D53" w:rsidTr="00912F35">
        <w:tc>
          <w:tcPr>
            <w:tcW w:w="10790" w:type="dxa"/>
          </w:tcPr>
          <w:p w:rsidR="00393A94" w:rsidRPr="002F2D53" w:rsidRDefault="00393A94" w:rsidP="00912F35">
            <w:pPr>
              <w:rPr>
                <w:rFonts w:ascii="Calibri" w:hAnsi="Calibri" w:cs="Calibri"/>
              </w:rPr>
            </w:pPr>
          </w:p>
          <w:p w:rsidR="00912F35" w:rsidRPr="002F2D53" w:rsidRDefault="00393A94" w:rsidP="00912F35">
            <w:pPr>
              <w:rPr>
                <w:rFonts w:ascii="Calibri" w:hAnsi="Calibri" w:cs="Calibri"/>
              </w:rPr>
            </w:pPr>
            <w:r w:rsidRPr="002F2D53">
              <w:rPr>
                <w:rFonts w:ascii="Calibri" w:hAnsi="Calibri" w:cs="Calibri"/>
              </w:rPr>
              <w:sym w:font="Wingdings" w:char="F072"/>
            </w:r>
            <w:r w:rsidR="005360E1" w:rsidRPr="002F2D53">
              <w:rPr>
                <w:rFonts w:ascii="Calibri" w:hAnsi="Calibri" w:cs="Calibri"/>
              </w:rPr>
              <w:t xml:space="preserve"> Donation</w:t>
            </w:r>
          </w:p>
          <w:p w:rsidR="005360E1" w:rsidRPr="002F2D53" w:rsidRDefault="005360E1" w:rsidP="00912F35">
            <w:pPr>
              <w:rPr>
                <w:rFonts w:ascii="Calibri" w:hAnsi="Calibri" w:cs="Calibri"/>
              </w:rPr>
            </w:pPr>
          </w:p>
          <w:p w:rsidR="005360E1" w:rsidRPr="002F2D53" w:rsidRDefault="005360E1" w:rsidP="00912F35">
            <w:pPr>
              <w:rPr>
                <w:rFonts w:ascii="Calibri" w:hAnsi="Calibri" w:cs="Calibri"/>
              </w:rPr>
            </w:pPr>
            <w:r w:rsidRPr="002F2D53">
              <w:rPr>
                <w:rFonts w:ascii="Calibri" w:hAnsi="Calibri" w:cs="Calibri"/>
              </w:rPr>
              <w:sym w:font="Wingdings" w:char="F072"/>
            </w:r>
            <w:r w:rsidRPr="002F2D53">
              <w:rPr>
                <w:rFonts w:ascii="Calibri" w:hAnsi="Calibri" w:cs="Calibri"/>
              </w:rPr>
              <w:t xml:space="preserve"> In-Kind Support (Equipment</w:t>
            </w:r>
            <w:r w:rsidR="009F2A54">
              <w:rPr>
                <w:rFonts w:ascii="Calibri" w:hAnsi="Calibri" w:cs="Calibri"/>
              </w:rPr>
              <w:t>/</w:t>
            </w:r>
            <w:proofErr w:type="spellStart"/>
            <w:r w:rsidR="009F2A54">
              <w:rPr>
                <w:rFonts w:ascii="Calibri" w:hAnsi="Calibri" w:cs="Calibri"/>
              </w:rPr>
              <w:t>Labour</w:t>
            </w:r>
            <w:proofErr w:type="spellEnd"/>
            <w:r w:rsidR="00C37677" w:rsidRPr="002F2D53">
              <w:rPr>
                <w:rFonts w:ascii="Calibri" w:hAnsi="Calibri" w:cs="Calibri"/>
              </w:rPr>
              <w:t>)</w:t>
            </w:r>
          </w:p>
          <w:p w:rsidR="005360E1" w:rsidRPr="002F2D53" w:rsidRDefault="005360E1" w:rsidP="00912F35">
            <w:pPr>
              <w:rPr>
                <w:rFonts w:ascii="Calibri" w:hAnsi="Calibri" w:cs="Calibri"/>
              </w:rPr>
            </w:pPr>
          </w:p>
          <w:p w:rsidR="005360E1" w:rsidRPr="002F2D53" w:rsidRDefault="005360E1" w:rsidP="00912F35">
            <w:pPr>
              <w:rPr>
                <w:rFonts w:ascii="Calibri" w:hAnsi="Calibri" w:cs="Calibri"/>
              </w:rPr>
            </w:pPr>
            <w:r w:rsidRPr="002F2D53">
              <w:rPr>
                <w:rFonts w:ascii="Calibri" w:hAnsi="Calibri" w:cs="Calibri"/>
              </w:rPr>
              <w:sym w:font="Wingdings" w:char="F072"/>
            </w:r>
            <w:r w:rsidRPr="002F2D53">
              <w:rPr>
                <w:rFonts w:ascii="Calibri" w:hAnsi="Calibri" w:cs="Calibri"/>
              </w:rPr>
              <w:t xml:space="preserve"> Park/Grounds Hire</w:t>
            </w:r>
          </w:p>
          <w:p w:rsidR="005360E1" w:rsidRPr="002F2D53" w:rsidRDefault="005360E1" w:rsidP="00912F35">
            <w:pPr>
              <w:rPr>
                <w:rFonts w:ascii="Calibri" w:hAnsi="Calibri" w:cs="Calibri"/>
              </w:rPr>
            </w:pPr>
          </w:p>
          <w:p w:rsidR="005360E1" w:rsidRPr="002F2D53" w:rsidRDefault="005360E1" w:rsidP="00912F35">
            <w:pPr>
              <w:rPr>
                <w:rFonts w:ascii="Calibri" w:hAnsi="Calibri" w:cs="Calibri"/>
              </w:rPr>
            </w:pPr>
            <w:r w:rsidRPr="002F2D53">
              <w:rPr>
                <w:rFonts w:ascii="Calibri" w:hAnsi="Calibri" w:cs="Calibri"/>
              </w:rPr>
              <w:sym w:font="Wingdings" w:char="F072"/>
            </w:r>
            <w:r w:rsidRPr="002F2D53">
              <w:rPr>
                <w:rFonts w:ascii="Calibri" w:hAnsi="Calibri" w:cs="Calibri"/>
              </w:rPr>
              <w:t xml:space="preserve"> Venue/Hall Hire</w:t>
            </w:r>
          </w:p>
          <w:p w:rsidR="005360E1" w:rsidRPr="002F2D53" w:rsidRDefault="005360E1" w:rsidP="00912F35">
            <w:pPr>
              <w:rPr>
                <w:rFonts w:ascii="Calibri" w:hAnsi="Calibri" w:cs="Calibri"/>
              </w:rPr>
            </w:pPr>
          </w:p>
          <w:p w:rsidR="005360E1" w:rsidRPr="002F2D53" w:rsidRDefault="005360E1" w:rsidP="00912F35">
            <w:pPr>
              <w:rPr>
                <w:rFonts w:ascii="Calibri" w:hAnsi="Calibri" w:cs="Calibri"/>
              </w:rPr>
            </w:pPr>
            <w:r w:rsidRPr="002F2D53">
              <w:rPr>
                <w:rFonts w:ascii="Calibri" w:hAnsi="Calibri" w:cs="Calibri"/>
              </w:rPr>
              <w:sym w:font="Wingdings" w:char="F072"/>
            </w:r>
            <w:r w:rsidRPr="002F2D53">
              <w:rPr>
                <w:rFonts w:ascii="Calibri" w:hAnsi="Calibri" w:cs="Calibri"/>
              </w:rPr>
              <w:t xml:space="preserve"> Councillor/Mayor attendance</w:t>
            </w:r>
          </w:p>
          <w:p w:rsidR="005360E1" w:rsidRPr="002F2D53" w:rsidRDefault="005360E1" w:rsidP="00912F35">
            <w:pPr>
              <w:rPr>
                <w:rFonts w:ascii="Calibri" w:hAnsi="Calibri" w:cs="Calibri"/>
              </w:rPr>
            </w:pPr>
          </w:p>
          <w:p w:rsidR="005360E1" w:rsidRPr="002F2D53" w:rsidRDefault="005360E1" w:rsidP="00912F35">
            <w:pPr>
              <w:rPr>
                <w:rFonts w:ascii="Calibri" w:hAnsi="Calibri" w:cs="Calibri"/>
              </w:rPr>
            </w:pPr>
            <w:r w:rsidRPr="002F2D53">
              <w:rPr>
                <w:rFonts w:ascii="Calibri" w:hAnsi="Calibri" w:cs="Calibri"/>
              </w:rPr>
              <w:sym w:font="Wingdings" w:char="F072"/>
            </w:r>
            <w:r w:rsidRPr="002F2D53">
              <w:rPr>
                <w:rFonts w:ascii="Calibri" w:hAnsi="Calibri" w:cs="Calibri"/>
              </w:rPr>
              <w:t xml:space="preserve"> Advertising/Marketing</w:t>
            </w:r>
          </w:p>
          <w:p w:rsidR="005360E1" w:rsidRPr="002F2D53" w:rsidRDefault="005360E1" w:rsidP="00912F35">
            <w:pPr>
              <w:rPr>
                <w:rFonts w:ascii="Calibri" w:hAnsi="Calibri" w:cs="Calibri"/>
              </w:rPr>
            </w:pPr>
          </w:p>
          <w:p w:rsidR="00912F35" w:rsidRPr="002F2D53" w:rsidRDefault="005360E1" w:rsidP="00912F35">
            <w:pPr>
              <w:rPr>
                <w:rFonts w:ascii="Calibri" w:hAnsi="Calibri" w:cs="Calibri"/>
              </w:rPr>
            </w:pPr>
            <w:r w:rsidRPr="002F2D53">
              <w:rPr>
                <w:rFonts w:ascii="Calibri" w:hAnsi="Calibri" w:cs="Calibri"/>
              </w:rPr>
              <w:sym w:font="Wingdings" w:char="F072"/>
            </w:r>
            <w:r w:rsidRPr="002F2D53">
              <w:rPr>
                <w:rFonts w:ascii="Calibri" w:hAnsi="Calibri" w:cs="Calibri"/>
              </w:rPr>
              <w:t xml:space="preserve"> Activity Application (Section 68)</w:t>
            </w:r>
          </w:p>
          <w:p w:rsidR="005360E1" w:rsidRPr="002F2D53" w:rsidRDefault="005360E1" w:rsidP="00912F35">
            <w:pPr>
              <w:rPr>
                <w:rFonts w:ascii="Calibri" w:hAnsi="Calibri" w:cs="Calibri"/>
              </w:rPr>
            </w:pPr>
          </w:p>
          <w:p w:rsidR="00912F35" w:rsidRPr="002F2D53" w:rsidRDefault="005360E1" w:rsidP="00912F35">
            <w:pPr>
              <w:rPr>
                <w:rFonts w:ascii="Calibri" w:hAnsi="Calibri" w:cs="Calibri"/>
              </w:rPr>
            </w:pPr>
            <w:r w:rsidRPr="002F2D53">
              <w:rPr>
                <w:rFonts w:ascii="Calibri" w:hAnsi="Calibri" w:cs="Calibri"/>
              </w:rPr>
              <w:sym w:font="Wingdings" w:char="F072"/>
            </w:r>
            <w:r w:rsidRPr="002F2D53">
              <w:rPr>
                <w:rFonts w:ascii="Calibri" w:hAnsi="Calibri" w:cs="Calibri"/>
              </w:rPr>
              <w:t xml:space="preserve"> Road</w:t>
            </w:r>
            <w:r w:rsidR="009F2A54">
              <w:rPr>
                <w:rFonts w:ascii="Calibri" w:hAnsi="Calibri" w:cs="Calibri"/>
              </w:rPr>
              <w:t>/</w:t>
            </w:r>
            <w:proofErr w:type="spellStart"/>
            <w:r w:rsidR="009F2A54">
              <w:rPr>
                <w:rFonts w:ascii="Calibri" w:hAnsi="Calibri" w:cs="Calibri"/>
              </w:rPr>
              <w:t>Parking</w:t>
            </w:r>
            <w:r w:rsidR="00C37677" w:rsidRPr="002F2D53">
              <w:rPr>
                <w:rFonts w:ascii="Calibri" w:hAnsi="Calibri" w:cs="Calibri"/>
              </w:rPr>
              <w:t xml:space="preserve"> </w:t>
            </w:r>
            <w:proofErr w:type="spellEnd"/>
            <w:r w:rsidR="00C37677" w:rsidRPr="002F2D53">
              <w:rPr>
                <w:rFonts w:ascii="Calibri" w:hAnsi="Calibri" w:cs="Calibri"/>
              </w:rPr>
              <w:t xml:space="preserve">– </w:t>
            </w:r>
            <w:proofErr w:type="spellStart"/>
            <w:r w:rsidR="003B6AF1" w:rsidRPr="002F2D53">
              <w:rPr>
                <w:rFonts w:ascii="Calibri" w:hAnsi="Calibri" w:cs="Calibri"/>
              </w:rPr>
              <w:t>eg</w:t>
            </w:r>
            <w:proofErr w:type="spellEnd"/>
            <w:r w:rsidR="003B6AF1" w:rsidRPr="002F2D53">
              <w:rPr>
                <w:rFonts w:ascii="Calibri" w:hAnsi="Calibri" w:cs="Calibri"/>
              </w:rPr>
              <w:t xml:space="preserve"> health van</w:t>
            </w:r>
          </w:p>
          <w:p w:rsidR="00912F35" w:rsidRPr="002F2D53" w:rsidRDefault="00912F35" w:rsidP="00912F35">
            <w:pPr>
              <w:rPr>
                <w:rFonts w:ascii="Calibri" w:hAnsi="Calibri" w:cs="Calibri"/>
              </w:rPr>
            </w:pPr>
          </w:p>
        </w:tc>
      </w:tr>
      <w:tr w:rsidR="00C37677" w:rsidRPr="002F2D53" w:rsidTr="00C37677">
        <w:tc>
          <w:tcPr>
            <w:tcW w:w="10790" w:type="dxa"/>
          </w:tcPr>
          <w:p w:rsidR="00C37677" w:rsidRPr="002F2D53" w:rsidRDefault="00C37677" w:rsidP="00912F35">
            <w:pPr>
              <w:rPr>
                <w:rFonts w:ascii="Calibri" w:hAnsi="Calibri" w:cs="Calibri"/>
              </w:rPr>
            </w:pPr>
            <w:r w:rsidRPr="002F2D53">
              <w:rPr>
                <w:rFonts w:ascii="Calibri" w:hAnsi="Calibri" w:cs="Calibri"/>
              </w:rPr>
              <w:t xml:space="preserve">Do you require </w:t>
            </w:r>
            <w:r w:rsidR="009F2A54">
              <w:rPr>
                <w:rFonts w:ascii="Calibri" w:hAnsi="Calibri" w:cs="Calibri"/>
              </w:rPr>
              <w:t xml:space="preserve">a </w:t>
            </w:r>
            <w:r w:rsidRPr="002F2D53">
              <w:rPr>
                <w:rFonts w:ascii="Calibri" w:hAnsi="Calibri" w:cs="Calibri"/>
              </w:rPr>
              <w:t xml:space="preserve">full or partial temporary road </w:t>
            </w:r>
            <w:proofErr w:type="gramStart"/>
            <w:r w:rsidRPr="002F2D53">
              <w:rPr>
                <w:rFonts w:ascii="Calibri" w:hAnsi="Calibri" w:cs="Calibri"/>
              </w:rPr>
              <w:t>closures</w:t>
            </w:r>
            <w:proofErr w:type="gramEnd"/>
            <w:r w:rsidRPr="002F2D53">
              <w:rPr>
                <w:rFonts w:ascii="Calibri" w:hAnsi="Calibri" w:cs="Calibri"/>
              </w:rPr>
              <w:t>?</w:t>
            </w:r>
          </w:p>
        </w:tc>
      </w:tr>
      <w:tr w:rsidR="003B6AF1" w:rsidRPr="002F2D53" w:rsidTr="00C37677">
        <w:tc>
          <w:tcPr>
            <w:tcW w:w="10790" w:type="dxa"/>
          </w:tcPr>
          <w:p w:rsidR="003B6AF1" w:rsidRPr="002F2D53" w:rsidRDefault="003B6AF1" w:rsidP="00912F35">
            <w:pPr>
              <w:rPr>
                <w:rFonts w:ascii="Calibri" w:hAnsi="Calibri" w:cs="Calibri"/>
              </w:rPr>
            </w:pPr>
            <w:r w:rsidRPr="002F2D53">
              <w:rPr>
                <w:rFonts w:ascii="Calibri" w:hAnsi="Calibri" w:cs="Calibri"/>
              </w:rPr>
              <w:t>If yes please provide details:</w:t>
            </w:r>
          </w:p>
          <w:p w:rsidR="003B6AF1" w:rsidRPr="002F2D53" w:rsidRDefault="003B6AF1" w:rsidP="00912F35">
            <w:pPr>
              <w:rPr>
                <w:rFonts w:ascii="Calibri" w:hAnsi="Calibri" w:cs="Calibri"/>
              </w:rPr>
            </w:pPr>
            <w:r w:rsidRPr="002F2D53">
              <w:rPr>
                <w:rFonts w:ascii="Calibri" w:hAnsi="Calibri" w:cs="Calibri"/>
              </w:rPr>
              <w:t>………………………………………………………………………………………………………………………………………………………………………………………………………………………………………………………………………………………………………………………………………………………………………………………………………………………………………………………………………………………………………………………………………………………………………………………………………………………………………………………………………………………………………………………………………………………………………………………………………………………………………………………………………………………………………………………………………………………</w:t>
            </w:r>
          </w:p>
          <w:p w:rsidR="003B6AF1" w:rsidRPr="002F2D53" w:rsidRDefault="003B6AF1" w:rsidP="00912F35">
            <w:pPr>
              <w:rPr>
                <w:rFonts w:ascii="Calibri" w:hAnsi="Calibri" w:cs="Calibri"/>
              </w:rPr>
            </w:pPr>
          </w:p>
        </w:tc>
      </w:tr>
      <w:tr w:rsidR="00C37677" w:rsidRPr="002F2D53" w:rsidTr="00C37677">
        <w:tc>
          <w:tcPr>
            <w:tcW w:w="10790" w:type="dxa"/>
          </w:tcPr>
          <w:p w:rsidR="00C37677" w:rsidRPr="002F2D53" w:rsidRDefault="00C37677" w:rsidP="00912F35">
            <w:pPr>
              <w:rPr>
                <w:rFonts w:ascii="Calibri" w:hAnsi="Calibri" w:cs="Calibri"/>
              </w:rPr>
            </w:pPr>
            <w:r w:rsidRPr="002F2D53">
              <w:rPr>
                <w:rFonts w:ascii="Calibri" w:hAnsi="Calibri" w:cs="Calibri"/>
              </w:rPr>
              <w:t xml:space="preserve">Will activity be taking place on </w:t>
            </w:r>
            <w:r w:rsidR="00AA5B1A" w:rsidRPr="002F2D53">
              <w:rPr>
                <w:rFonts w:ascii="Calibri" w:hAnsi="Calibri" w:cs="Calibri"/>
              </w:rPr>
              <w:t xml:space="preserve">the footway </w:t>
            </w:r>
            <w:r w:rsidR="003B6AF1" w:rsidRPr="002F2D53">
              <w:rPr>
                <w:rFonts w:ascii="Calibri" w:hAnsi="Calibri" w:cs="Calibri"/>
              </w:rPr>
              <w:t>or</w:t>
            </w:r>
            <w:r w:rsidR="00AA5B1A" w:rsidRPr="002F2D53">
              <w:rPr>
                <w:rFonts w:ascii="Calibri" w:hAnsi="Calibri" w:cs="Calibri"/>
              </w:rPr>
              <w:t xml:space="preserve"> sidewalk adjacent to </w:t>
            </w:r>
            <w:r w:rsidR="003B6AF1" w:rsidRPr="002F2D53">
              <w:rPr>
                <w:rFonts w:ascii="Calibri" w:hAnsi="Calibri" w:cs="Calibri"/>
              </w:rPr>
              <w:t>the road</w:t>
            </w:r>
            <w:r w:rsidR="00AA5B1A" w:rsidRPr="002F2D53">
              <w:rPr>
                <w:rFonts w:ascii="Calibri" w:hAnsi="Calibri" w:cs="Calibri"/>
              </w:rPr>
              <w:t>?</w:t>
            </w:r>
          </w:p>
        </w:tc>
      </w:tr>
      <w:tr w:rsidR="00AA5B1A" w:rsidRPr="002F2D53" w:rsidTr="00C37677">
        <w:tc>
          <w:tcPr>
            <w:tcW w:w="10790" w:type="dxa"/>
          </w:tcPr>
          <w:p w:rsidR="00AA5B1A" w:rsidRPr="002F2D53" w:rsidRDefault="00AA5B1A" w:rsidP="00912F35">
            <w:pPr>
              <w:rPr>
                <w:rFonts w:ascii="Calibri" w:hAnsi="Calibri" w:cs="Calibri"/>
              </w:rPr>
            </w:pPr>
            <w:r w:rsidRPr="002F2D53">
              <w:rPr>
                <w:rFonts w:ascii="Calibri" w:hAnsi="Calibri" w:cs="Calibri"/>
              </w:rPr>
              <w:t>Will you require additional bins or waste removal?</w:t>
            </w:r>
          </w:p>
        </w:tc>
      </w:tr>
    </w:tbl>
    <w:p w:rsidR="00AA5B1A" w:rsidRPr="002F2D53" w:rsidRDefault="00AA5B1A" w:rsidP="00AA5B1A">
      <w:pPr>
        <w:pStyle w:val="Heading1"/>
        <w:rPr>
          <w:rFonts w:ascii="Calibri" w:hAnsi="Calibri" w:cs="Calibri"/>
          <w:sz w:val="22"/>
          <w:szCs w:val="22"/>
        </w:rPr>
      </w:pPr>
      <w:r w:rsidRPr="002F2D53">
        <w:rPr>
          <w:rFonts w:ascii="Calibri" w:hAnsi="Calibri" w:cs="Calibri"/>
          <w:sz w:val="22"/>
          <w:szCs w:val="22"/>
        </w:rPr>
        <w:t>Your Details</w:t>
      </w:r>
    </w:p>
    <w:tbl>
      <w:tblPr>
        <w:tblStyle w:val="TableGrid"/>
        <w:tblW w:w="0" w:type="auto"/>
        <w:tblLook w:val="04A0" w:firstRow="1" w:lastRow="0" w:firstColumn="1" w:lastColumn="0" w:noHBand="0" w:noVBand="1"/>
      </w:tblPr>
      <w:tblGrid>
        <w:gridCol w:w="10790"/>
      </w:tblGrid>
      <w:tr w:rsidR="003B6AF1" w:rsidRPr="002F2D53" w:rsidTr="003B6AF1">
        <w:tc>
          <w:tcPr>
            <w:tcW w:w="10790" w:type="dxa"/>
          </w:tcPr>
          <w:p w:rsidR="003B6AF1" w:rsidRPr="002F2D53" w:rsidRDefault="003B6AF1" w:rsidP="00AA5B1A">
            <w:pPr>
              <w:rPr>
                <w:rFonts w:ascii="Calibri" w:hAnsi="Calibri" w:cs="Calibri"/>
              </w:rPr>
            </w:pPr>
            <w:r w:rsidRPr="002F2D53">
              <w:rPr>
                <w:rFonts w:ascii="Calibri" w:hAnsi="Calibri" w:cs="Calibri"/>
              </w:rPr>
              <w:t>Name:</w:t>
            </w:r>
          </w:p>
          <w:p w:rsidR="003B6AF1" w:rsidRPr="002F2D53" w:rsidRDefault="003B6AF1" w:rsidP="00AA5B1A">
            <w:pPr>
              <w:rPr>
                <w:rFonts w:ascii="Calibri" w:hAnsi="Calibri" w:cs="Calibri"/>
              </w:rPr>
            </w:pPr>
          </w:p>
        </w:tc>
      </w:tr>
      <w:tr w:rsidR="003B6AF1" w:rsidRPr="002F2D53" w:rsidTr="003B6AF1">
        <w:tc>
          <w:tcPr>
            <w:tcW w:w="10790" w:type="dxa"/>
          </w:tcPr>
          <w:p w:rsidR="003B6AF1" w:rsidRPr="002F2D53" w:rsidRDefault="003B6AF1" w:rsidP="00AA5B1A">
            <w:pPr>
              <w:rPr>
                <w:rFonts w:ascii="Calibri" w:hAnsi="Calibri" w:cs="Calibri"/>
              </w:rPr>
            </w:pPr>
            <w:r w:rsidRPr="002F2D53">
              <w:rPr>
                <w:rFonts w:ascii="Calibri" w:hAnsi="Calibri" w:cs="Calibri"/>
              </w:rPr>
              <w:t>Address:</w:t>
            </w:r>
          </w:p>
          <w:p w:rsidR="003B6AF1" w:rsidRPr="002F2D53" w:rsidRDefault="003B6AF1" w:rsidP="00AA5B1A">
            <w:pPr>
              <w:rPr>
                <w:rFonts w:ascii="Calibri" w:hAnsi="Calibri" w:cs="Calibri"/>
              </w:rPr>
            </w:pPr>
          </w:p>
          <w:p w:rsidR="003B6AF1" w:rsidRPr="002F2D53" w:rsidRDefault="003B6AF1" w:rsidP="00AA5B1A">
            <w:pPr>
              <w:rPr>
                <w:rFonts w:ascii="Calibri" w:hAnsi="Calibri" w:cs="Calibri"/>
              </w:rPr>
            </w:pPr>
          </w:p>
          <w:p w:rsidR="003B6AF1" w:rsidRPr="002F2D53" w:rsidRDefault="003B6AF1" w:rsidP="00AA5B1A">
            <w:pPr>
              <w:rPr>
                <w:rFonts w:ascii="Calibri" w:hAnsi="Calibri" w:cs="Calibri"/>
              </w:rPr>
            </w:pPr>
          </w:p>
        </w:tc>
      </w:tr>
      <w:tr w:rsidR="003B6AF1" w:rsidRPr="002F2D53" w:rsidTr="003B6AF1">
        <w:tc>
          <w:tcPr>
            <w:tcW w:w="10790" w:type="dxa"/>
          </w:tcPr>
          <w:p w:rsidR="003B6AF1" w:rsidRPr="002F2D53" w:rsidRDefault="003B6AF1" w:rsidP="00AA5B1A">
            <w:pPr>
              <w:rPr>
                <w:rFonts w:ascii="Calibri" w:hAnsi="Calibri" w:cs="Calibri"/>
              </w:rPr>
            </w:pPr>
            <w:r w:rsidRPr="002F2D53">
              <w:rPr>
                <w:rFonts w:ascii="Calibri" w:hAnsi="Calibri" w:cs="Calibri"/>
              </w:rPr>
              <w:t>Phone:</w:t>
            </w:r>
          </w:p>
          <w:p w:rsidR="003B6AF1" w:rsidRPr="002F2D53" w:rsidRDefault="003B6AF1" w:rsidP="00AA5B1A">
            <w:pPr>
              <w:rPr>
                <w:rFonts w:ascii="Calibri" w:hAnsi="Calibri" w:cs="Calibri"/>
              </w:rPr>
            </w:pPr>
          </w:p>
        </w:tc>
      </w:tr>
      <w:tr w:rsidR="003B6AF1" w:rsidRPr="002F2D53" w:rsidTr="003B6AF1">
        <w:tc>
          <w:tcPr>
            <w:tcW w:w="10790" w:type="dxa"/>
          </w:tcPr>
          <w:p w:rsidR="003B6AF1" w:rsidRPr="002F2D53" w:rsidRDefault="003B6AF1" w:rsidP="00AA5B1A">
            <w:pPr>
              <w:rPr>
                <w:rFonts w:ascii="Calibri" w:hAnsi="Calibri" w:cs="Calibri"/>
              </w:rPr>
            </w:pPr>
            <w:r w:rsidRPr="002F2D53">
              <w:rPr>
                <w:rFonts w:ascii="Calibri" w:hAnsi="Calibri" w:cs="Calibri"/>
              </w:rPr>
              <w:t>Email:</w:t>
            </w:r>
          </w:p>
          <w:p w:rsidR="003B6AF1" w:rsidRPr="002F2D53" w:rsidRDefault="003B6AF1" w:rsidP="00AA5B1A">
            <w:pPr>
              <w:rPr>
                <w:rFonts w:ascii="Calibri" w:hAnsi="Calibri" w:cs="Calibri"/>
              </w:rPr>
            </w:pPr>
          </w:p>
        </w:tc>
      </w:tr>
      <w:tr w:rsidR="003B6AF1" w:rsidRPr="002F2D53" w:rsidTr="003B6AF1">
        <w:tc>
          <w:tcPr>
            <w:tcW w:w="10790" w:type="dxa"/>
          </w:tcPr>
          <w:p w:rsidR="003B6AF1" w:rsidRPr="002F2D53" w:rsidRDefault="003B6AF1" w:rsidP="00AA5B1A">
            <w:pPr>
              <w:rPr>
                <w:rFonts w:ascii="Calibri" w:hAnsi="Calibri" w:cs="Calibri"/>
              </w:rPr>
            </w:pPr>
            <w:r w:rsidRPr="002F2D53">
              <w:rPr>
                <w:rFonts w:ascii="Calibri" w:hAnsi="Calibri" w:cs="Calibri"/>
              </w:rPr>
              <w:t>Signature:</w:t>
            </w:r>
          </w:p>
          <w:p w:rsidR="003B6AF1" w:rsidRPr="002F2D53" w:rsidRDefault="003B6AF1" w:rsidP="00AA5B1A">
            <w:pPr>
              <w:rPr>
                <w:rFonts w:ascii="Calibri" w:hAnsi="Calibri" w:cs="Calibri"/>
              </w:rPr>
            </w:pPr>
          </w:p>
          <w:p w:rsidR="003B6AF1" w:rsidRPr="002F2D53" w:rsidRDefault="003B6AF1" w:rsidP="00AA5B1A">
            <w:pPr>
              <w:rPr>
                <w:rFonts w:ascii="Calibri" w:hAnsi="Calibri" w:cs="Calibri"/>
              </w:rPr>
            </w:pPr>
          </w:p>
          <w:p w:rsidR="003B6AF1" w:rsidRPr="002F2D53" w:rsidRDefault="003B6AF1" w:rsidP="00AA5B1A">
            <w:pPr>
              <w:rPr>
                <w:rFonts w:ascii="Calibri" w:hAnsi="Calibri" w:cs="Calibri"/>
              </w:rPr>
            </w:pPr>
          </w:p>
        </w:tc>
      </w:tr>
    </w:tbl>
    <w:p w:rsidR="00AA5B1A" w:rsidRPr="00AA5B1A" w:rsidRDefault="00AA5B1A" w:rsidP="00AA5B1A">
      <w:bookmarkStart w:id="0" w:name="_GoBack"/>
      <w:bookmarkEnd w:id="0"/>
    </w:p>
    <w:p w:rsidR="00912F35" w:rsidRPr="009247A2" w:rsidRDefault="00912F35" w:rsidP="009247A2"/>
    <w:sectPr w:rsidR="00912F35" w:rsidRPr="009247A2" w:rsidSect="00E3286D">
      <w:headerReference w:type="default" r:id="rId11"/>
      <w:pgSz w:w="12240" w:h="15840"/>
      <w:pgMar w:top="360" w:right="720" w:bottom="720" w:left="720" w:header="36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3A94" w:rsidRDefault="00393A94" w:rsidP="001A0130">
      <w:pPr>
        <w:spacing w:after="0" w:line="240" w:lineRule="auto"/>
      </w:pPr>
      <w:r>
        <w:separator/>
      </w:r>
    </w:p>
  </w:endnote>
  <w:endnote w:type="continuationSeparator" w:id="0">
    <w:p w:rsidR="00393A94" w:rsidRDefault="00393A94"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nva Sans">
    <w:altName w:val="Canva San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3A94" w:rsidRDefault="00393A94" w:rsidP="001A0130">
      <w:pPr>
        <w:spacing w:after="0" w:line="240" w:lineRule="auto"/>
      </w:pPr>
      <w:r>
        <w:separator/>
      </w:r>
    </w:p>
  </w:footnote>
  <w:footnote w:type="continuationSeparator" w:id="0">
    <w:p w:rsidR="00393A94" w:rsidRDefault="00393A94"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A94" w:rsidRDefault="00393A94">
    <w:pPr>
      <w:pStyle w:val="Header"/>
    </w:pPr>
    <w:r>
      <w:rPr>
        <w:noProof/>
      </w:rPr>
      <mc:AlternateContent>
        <mc:Choice Requires="wpg">
          <w:drawing>
            <wp:anchor distT="0" distB="0" distL="114300" distR="114300" simplePos="0" relativeHeight="251664384" behindDoc="0" locked="0" layoutInCell="1" allowOverlap="1" wp14:anchorId="094EFDC7" wp14:editId="2E04C791">
              <wp:simplePos x="0" y="0"/>
              <wp:positionH relativeFrom="page">
                <wp:align>center</wp:align>
              </wp:positionH>
              <wp:positionV relativeFrom="page">
                <wp:align>center</wp:align>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oup 21"/>
                      <wpg:cNvGrpSpPr/>
                      <wpg:grpSpPr>
                        <a:xfrm>
                          <a:off x="205740" y="312420"/>
                          <a:ext cx="644436" cy="644436"/>
                          <a:chOff x="0" y="0"/>
                          <a:chExt cx="644436" cy="644436"/>
                        </a:xfrm>
                      </wpg:grpSpPr>
                      <wps:wsp>
                        <wps:cNvPr id="22" name="Oval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 22" descr="Icon Information Update">
                          <a:extLst/>
                        </wpg:cNvPr>
                        <wpg:cNvGrpSpPr/>
                        <wpg:grpSpPr>
                          <a:xfrm>
                            <a:off x="144780" y="144780"/>
                            <a:ext cx="356028" cy="360000"/>
                            <a:chOff x="0" y="0"/>
                            <a:chExt cx="4138163" cy="4184332"/>
                          </a:xfrm>
                          <a:solidFill>
                            <a:schemeClr val="bg1"/>
                          </a:solidFill>
                        </wpg:grpSpPr>
                        <wps:wsp>
                          <wps:cNvPr id="24" name="Freeform: Shape 24">
                            <a:extLst/>
                          </wps:cNvPr>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a:extLst/>
                          </wps:cNvPr>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98CEB38" id="Group 26" o:spid="_x0000_s1026"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zvNZSCAAAAGXRFWHRT&#10;b2Z0d2FyZQBBZG9iZSBJbWFnZVJlYWR5ccllPAAAAyZpVFh0WE1MOmNvbS5hZG9iZS54bXAAAAAA&#10;ADw/eHBhY2tldCBiZWdpbj0i77u/IiBpZD0iVzVNME1wQ2VoaUh6cmVTek5UY3prYzlkIj8+IDx4&#10;OnhtcG1ldGEgeG1sbnM6eD0iYWRvYmU6bnM6bWV0YS8iIHg6eG1wdGs9IkFkb2JlIFhNUCBDb3Jl&#10;IDUuNi1jMTQ1IDc5LjE2MzQ5OSwgMjAxOC8wOC8xMy0xNjo0MDoyMi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">
              <v:rect id="Rectangle 3" o:spid="_x0000_s1027"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tangle 4" o:spid="_x0000_s1028"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v:group id="Group 21" o:spid="_x0000_s1030"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2" o:spid="_x0000_s1031"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oup 22" o:spid="_x0000_s1032" alt="Icon Information Update"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Shape 24" o:spid="_x0000_s1033"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eform: Shape 25" o:spid="_x0000_s1034"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9247A2"/>
    <w:rsid w:val="001A0130"/>
    <w:rsid w:val="00232876"/>
    <w:rsid w:val="00267116"/>
    <w:rsid w:val="002F2D53"/>
    <w:rsid w:val="002F58E0"/>
    <w:rsid w:val="00355DEE"/>
    <w:rsid w:val="00393A94"/>
    <w:rsid w:val="003B49EC"/>
    <w:rsid w:val="003B6AF1"/>
    <w:rsid w:val="003D55FB"/>
    <w:rsid w:val="00402433"/>
    <w:rsid w:val="004B47A9"/>
    <w:rsid w:val="004F0368"/>
    <w:rsid w:val="005360E1"/>
    <w:rsid w:val="005A20B8"/>
    <w:rsid w:val="005E6FA8"/>
    <w:rsid w:val="006662D2"/>
    <w:rsid w:val="00687CFB"/>
    <w:rsid w:val="00696B6E"/>
    <w:rsid w:val="006A5F0E"/>
    <w:rsid w:val="006C28FD"/>
    <w:rsid w:val="007718C6"/>
    <w:rsid w:val="0079458C"/>
    <w:rsid w:val="008045C5"/>
    <w:rsid w:val="00835F7E"/>
    <w:rsid w:val="00866BB6"/>
    <w:rsid w:val="00872D54"/>
    <w:rsid w:val="00912F35"/>
    <w:rsid w:val="009247A2"/>
    <w:rsid w:val="009E70CA"/>
    <w:rsid w:val="009F2A54"/>
    <w:rsid w:val="00AA5B1A"/>
    <w:rsid w:val="00BA66C3"/>
    <w:rsid w:val="00C37677"/>
    <w:rsid w:val="00CB16D2"/>
    <w:rsid w:val="00CD05DC"/>
    <w:rsid w:val="00CD5B0D"/>
    <w:rsid w:val="00DB3723"/>
    <w:rsid w:val="00DC1831"/>
    <w:rsid w:val="00E3286D"/>
    <w:rsid w:val="00E413DD"/>
    <w:rsid w:val="00F40180"/>
    <w:rsid w:val="00F53FDC"/>
    <w:rsid w:val="00FA3EB3"/>
    <w:rsid w:val="00FD3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809B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atentStyles>
  <w:style w:type="paragraph" w:default="1" w:styleId="Normal">
    <w:name w:val="Normal"/>
    <w:qFormat/>
    <w:rsid w:val="00FD35A6"/>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customStyle="1" w:styleId="Default">
    <w:name w:val="Default"/>
    <w:rsid w:val="009247A2"/>
    <w:pPr>
      <w:autoSpaceDE w:val="0"/>
      <w:autoSpaceDN w:val="0"/>
      <w:adjustRightInd w:val="0"/>
      <w:spacing w:after="0" w:line="240" w:lineRule="auto"/>
    </w:pPr>
    <w:rPr>
      <w:rFonts w:ascii="Canva Sans" w:hAnsi="Canva Sans" w:cs="Canva Sans"/>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ison\AppData\Roaming\Microsoft\Templates\Practice%20update%20form%20healthcare.dotx" TargetMode="External"/></Relationship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3.xml><?xml version="1.0" encoding="utf-8"?>
<ds:datastoreItem xmlns:ds="http://schemas.openxmlformats.org/officeDocument/2006/customXml" ds:itemID="{6CCD373B-0576-4E44-A284-0B50CBA69FE3}">
  <ds:schemaRefs>
    <ds:schemaRef ds:uri="http://schemas.microsoft.com/office/2006/metadata/properties"/>
    <ds:schemaRef ds:uri="http://purl.org/dc/terms/"/>
    <ds:schemaRef ds:uri="http://schemas.openxmlformats.org/package/2006/metadata/core-properties"/>
    <ds:schemaRef ds:uri="16c05727-aa75-4e4a-9b5f-8a80a1165891"/>
    <ds:schemaRef ds:uri="http://schemas.microsoft.com/office/2006/documentManagement/types"/>
    <ds:schemaRef ds:uri="http://schemas.microsoft.com/office/infopath/2007/PartnerControls"/>
    <ds:schemaRef ds:uri="http://purl.org/dc/elements/1.1/"/>
    <ds:schemaRef ds:uri="71af3243-3dd4-4a8d-8c0d-dd76da1f02a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Practice update form healthcare</Template>
  <TotalTime>0</TotalTime>
  <Pages>2</Pages>
  <Words>229</Words>
  <Characters>2980</Characters>
  <Application>Microsoft Office Word</Application>
  <DocSecurity>0</DocSecurity>
  <Lines>110</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2024-09-06T01:38:00Z</dcterms:created>
  <dcterms:modified xsi:type="dcterms:W3CDTF">2024-09-12T02:32:00Z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